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405-ПП/4878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4878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360,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360,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405-ПП/4878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16:07:10.591;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16:07:10.591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1.00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